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0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дело об административном правонарушении №5-695-2802/2026, возбужденное по ч.2 ст.12.7 КоАП РФ в отношении </w:t>
      </w:r>
      <w:r>
        <w:rPr>
          <w:rStyle w:val="cat-UserDefinedgrp-22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Style w:val="cat-ExternalSystemDefinedgrp-21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7rplc-7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проживающего по адресу: </w:t>
      </w:r>
      <w:r>
        <w:rPr>
          <w:rStyle w:val="cat-Addressgrp-2rplc-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в/у </w:t>
      </w:r>
      <w:r>
        <w:rPr>
          <w:rStyle w:val="cat-PhoneNumbergrp-20rplc-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4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Style w:val="cat-UserDefinedgrp-2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будучи лишенным права управления транспортными средствами на основании постановления мирового судьи судебного участка №1 Ханты-Мансийского судебного района от </w:t>
      </w:r>
      <w:r>
        <w:rPr>
          <w:rStyle w:val="cat-Dategrp-7rplc-1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ч.2 ст.12.27 КоАП РФ, назначено наказание в виде лишения права управления ТС на </w:t>
      </w:r>
      <w:r>
        <w:rPr>
          <w:rStyle w:val="cat-Dategrp-6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(постановление вступило в законную силу </w:t>
      </w:r>
      <w:r>
        <w:rPr>
          <w:rStyle w:val="cat-Dategrp-8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>
        <w:rPr>
          <w:rStyle w:val="cat-Dategrp-9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8rplc-16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районе </w:t>
      </w:r>
      <w:r>
        <w:rPr>
          <w:rStyle w:val="cat-Addressgrp-3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Addressgrp-4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0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автомобилем «</w:t>
      </w:r>
      <w:r>
        <w:rPr>
          <w:rStyle w:val="cat-UserDefinedgrp-24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регистрационный знак </w:t>
      </w:r>
      <w:r>
        <w:rPr>
          <w:rStyle w:val="cat-UserDefinedgrp-31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тем самым нарушив пункт 2.1.1. ПДД РФ.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UserDefinedgrp-26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7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правом на юридическую помощь защитника не воспользовался, вину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признал. Указал, что инвалидность 1,2 группы не имеет, детей-инвалидов нет, военнослужащим не является, </w:t>
      </w:r>
      <w:r>
        <w:rPr>
          <w:rFonts w:ascii="Times New Roman" w:eastAsia="Times New Roman" w:hAnsi="Times New Roman" w:cs="Times New Roman"/>
          <w:sz w:val="28"/>
          <w:szCs w:val="28"/>
        </w:rPr>
        <w:t>не знал о лишении права управления т/с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1.1. Правил дорожного движения Российской Федерации, водитель обязан иметь при себе и по требования сотрудников милиции передать им для проверки водительское удостоверение на право управления ТС соответствующей категории.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 статьи 12.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7 КоАП РФ административным правонарушением признается управление транспортным средством водителем, лишенным права управления транспортным средством.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28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7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мирового судьи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протокола об отстранении от управления транспортным средством и задержания транспортного средства.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5)Справкой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6)СД</w:t>
      </w:r>
      <w:r>
        <w:rPr>
          <w:rFonts w:ascii="Times New Roman" w:eastAsia="Times New Roman" w:hAnsi="Times New Roman" w:cs="Times New Roman"/>
          <w:sz w:val="28"/>
          <w:szCs w:val="28"/>
        </w:rPr>
        <w:t>-диском с записью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изъятия в/у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8)отчетом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отслеживании, копией проткала и смс-извещения.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Style w:val="cat-FIOgrp-13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составлены в соответствии с требованиями КоАП РФ. Замечаний от нарушителя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при составлении административного материала допущено не было.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4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В по факту управления транспортным средством, будучи лишенным управления транспортными средствами, нашла свое подтверждение.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Доводы </w:t>
      </w:r>
      <w:r>
        <w:rPr>
          <w:rStyle w:val="cat-UserDefinedgrp-30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 могут быть состязательными и не </w:t>
      </w:r>
      <w:r>
        <w:rPr>
          <w:rFonts w:ascii="Times New Roman" w:eastAsia="Times New Roman" w:hAnsi="Times New Roman" w:cs="Times New Roman"/>
          <w:sz w:val="28"/>
          <w:szCs w:val="28"/>
        </w:rPr>
        <w:t>освобождают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административной ответственности, так как он был извещен смс-извещением о дате судебного заседания и не явился, копия постановления была направлена по месту жительства, конверт вернулся по истечении срока хранения, что подтверждается копиями материалов дела. Риск неполучения корреспонденции лежит на адресате.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ч.2 ст.12.7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Смягчающих 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 не установлено.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Административное правонарушение совершено </w:t>
      </w:r>
      <w:r>
        <w:rPr>
          <w:rStyle w:val="cat-UserDefinedgrp-29rplc-3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умышленно, так как зная о том, что лишен права управления транспортным средством - управлял им, осознавал противоправный характер своих действий, предвидел их вредные последствия и желал их наступления, продолжает управлять транспортным средовом.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Российская Федерация - социальное государство, политика которого направлена на охрану жизни и здоровья людей (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статьи 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Конституции РФ). Лишение специального права направлено на обеспечение безопасности дорожного движения и осуществление борьбы с такими правонарушениями в области дорожного движения, которые создают угрозу жизни и здоровью граждан.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</w:t>
      </w:r>
      <w:r>
        <w:rPr>
          <w:rStyle w:val="cat-UserDefinedgrp-29rplc-3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вновь правонарушения свидетельствует о неэффективности принятых мер, что не послужило его исправлению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Style w:val="cat-UserDefinedgrp-25rplc-3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должных выводов для себя не сделал, продолжает противоправное поведение, поэтому наказание в виде штрафа ему назначено быть не может.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характер и степень опасности правонарушения, данные о личности виновного, который не оплатил ранее назначенные ему штрафы, и приходит к выводу о необходимости назначения наказания в виде административного ареста, так как иные виды наказания не будут соответствовать целям исправления правонарушителя.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считает, что административное наказание в виде административного ареста на срок 7 суток является наказанием, адекватным общественной опасности совершенного </w:t>
      </w:r>
      <w:r>
        <w:rPr>
          <w:rStyle w:val="cat-UserDefinedgrp-29rplc-4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противоправной направленности совершенных им действий.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UserDefinedgrp-22rplc-44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 в совершении административного правонарушения, ответственность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которого предусмотрена ч.2 ст.12.7 КоАП РФ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суток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FIOgrp-15rplc-4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исчислять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Timegrp-19rplc-4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5rplc-4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Style w:val="cat-FIOgrp-16rplc-49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Style w:val="cat-FIOgrp-16rplc-50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0rplc-3">
    <w:name w:val="cat-FIO grp-10 rplc-3"/>
    <w:basedOn w:val="DefaultParagraphFont"/>
  </w:style>
  <w:style w:type="character" w:customStyle="1" w:styleId="cat-UserDefinedgrp-22rplc-5">
    <w:name w:val="cat-UserDefined grp-22 rplc-5"/>
    <w:basedOn w:val="DefaultParagraphFont"/>
  </w:style>
  <w:style w:type="character" w:customStyle="1" w:styleId="cat-ExternalSystemDefinedgrp-21rplc-6">
    <w:name w:val="cat-ExternalSystemDefined grp-21 rplc-6"/>
    <w:basedOn w:val="DefaultParagraphFont"/>
  </w:style>
  <w:style w:type="character" w:customStyle="1" w:styleId="cat-PassportDatagrp-17rplc-7">
    <w:name w:val="cat-PassportData grp-17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PhoneNumbergrp-20rplc-9">
    <w:name w:val="cat-PhoneNumber grp-20 rplc-9"/>
    <w:basedOn w:val="DefaultParagraphFont"/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Dategrp-7rplc-12">
    <w:name w:val="cat-Date grp-7 rplc-12"/>
    <w:basedOn w:val="DefaultParagraphFont"/>
  </w:style>
  <w:style w:type="character" w:customStyle="1" w:styleId="cat-Dategrp-6rplc-13">
    <w:name w:val="cat-Date grp-6 rplc-13"/>
    <w:basedOn w:val="DefaultParagraphFont"/>
  </w:style>
  <w:style w:type="character" w:customStyle="1" w:styleId="cat-Dategrp-8rplc-14">
    <w:name w:val="cat-Date grp-8 rplc-14"/>
    <w:basedOn w:val="DefaultParagraphFont"/>
  </w:style>
  <w:style w:type="character" w:customStyle="1" w:styleId="cat-Dategrp-9rplc-15">
    <w:name w:val="cat-Date grp-9 rplc-15"/>
    <w:basedOn w:val="DefaultParagraphFont"/>
  </w:style>
  <w:style w:type="character" w:customStyle="1" w:styleId="cat-Timegrp-18rplc-16">
    <w:name w:val="cat-Time grp-18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Addressgrp-4rplc-18">
    <w:name w:val="cat-Address grp-4 rplc-18"/>
    <w:basedOn w:val="DefaultParagraphFont"/>
  </w:style>
  <w:style w:type="character" w:customStyle="1" w:styleId="cat-Addressgrp-0rplc-19">
    <w:name w:val="cat-Address grp-0 rplc-19"/>
    <w:basedOn w:val="DefaultParagraphFont"/>
  </w:style>
  <w:style w:type="character" w:customStyle="1" w:styleId="cat-UserDefinedgrp-24rplc-20">
    <w:name w:val="cat-UserDefined grp-24 rplc-20"/>
    <w:basedOn w:val="DefaultParagraphFont"/>
  </w:style>
  <w:style w:type="character" w:customStyle="1" w:styleId="cat-UserDefinedgrp-31rplc-21">
    <w:name w:val="cat-UserDefined grp-31 rplc-21"/>
    <w:basedOn w:val="DefaultParagraphFont"/>
  </w:style>
  <w:style w:type="character" w:customStyle="1" w:styleId="cat-UserDefinedgrp-26rplc-22">
    <w:name w:val="cat-UserDefined grp-26 rplc-22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UserDefinedgrp-28rplc-28">
    <w:name w:val="cat-UserDefined grp-28 rplc-28"/>
    <w:basedOn w:val="DefaultParagraphFont"/>
  </w:style>
  <w:style w:type="character" w:customStyle="1" w:styleId="cat-UserDefinedgrp-27rplc-30">
    <w:name w:val="cat-UserDefined grp-27 rplc-30"/>
    <w:basedOn w:val="DefaultParagraphFont"/>
  </w:style>
  <w:style w:type="character" w:customStyle="1" w:styleId="cat-FIOgrp-13rplc-31">
    <w:name w:val="cat-FIO grp-13 rplc-31"/>
    <w:basedOn w:val="DefaultParagraphFont"/>
  </w:style>
  <w:style w:type="character" w:customStyle="1" w:styleId="cat-FIOgrp-14rplc-32">
    <w:name w:val="cat-FIO grp-14 rplc-32"/>
    <w:basedOn w:val="DefaultParagraphFont"/>
  </w:style>
  <w:style w:type="character" w:customStyle="1" w:styleId="cat-UserDefinedgrp-30rplc-34">
    <w:name w:val="cat-UserDefined grp-30 rplc-34"/>
    <w:basedOn w:val="DefaultParagraphFont"/>
  </w:style>
  <w:style w:type="character" w:customStyle="1" w:styleId="cat-UserDefinedgrp-29rplc-36">
    <w:name w:val="cat-UserDefined grp-29 rplc-36"/>
    <w:basedOn w:val="DefaultParagraphFont"/>
  </w:style>
  <w:style w:type="character" w:customStyle="1" w:styleId="cat-UserDefinedgrp-29rplc-37">
    <w:name w:val="cat-UserDefined grp-29 rplc-37"/>
    <w:basedOn w:val="DefaultParagraphFont"/>
  </w:style>
  <w:style w:type="character" w:customStyle="1" w:styleId="cat-UserDefinedgrp-25rplc-39">
    <w:name w:val="cat-UserDefined grp-25 rplc-39"/>
    <w:basedOn w:val="DefaultParagraphFont"/>
  </w:style>
  <w:style w:type="character" w:customStyle="1" w:styleId="cat-UserDefinedgrp-29rplc-42">
    <w:name w:val="cat-UserDefined grp-29 rplc-42"/>
    <w:basedOn w:val="DefaultParagraphFont"/>
  </w:style>
  <w:style w:type="character" w:customStyle="1" w:styleId="cat-UserDefinedgrp-22rplc-44">
    <w:name w:val="cat-UserDefined grp-22 rplc-44"/>
    <w:basedOn w:val="DefaultParagraphFont"/>
  </w:style>
  <w:style w:type="character" w:customStyle="1" w:styleId="cat-FIOgrp-15rplc-46">
    <w:name w:val="cat-FIO grp-15 rplc-46"/>
    <w:basedOn w:val="DefaultParagraphFont"/>
  </w:style>
  <w:style w:type="character" w:customStyle="1" w:styleId="cat-Timegrp-19rplc-47">
    <w:name w:val="cat-Time grp-19 rplc-47"/>
    <w:basedOn w:val="DefaultParagraphFont"/>
  </w:style>
  <w:style w:type="character" w:customStyle="1" w:styleId="cat-Dategrp-5rplc-48">
    <w:name w:val="cat-Date grp-5 rplc-48"/>
    <w:basedOn w:val="DefaultParagraphFont"/>
  </w:style>
  <w:style w:type="character" w:customStyle="1" w:styleId="cat-FIOgrp-16rplc-49">
    <w:name w:val="cat-FIO grp-16 rplc-49"/>
    <w:basedOn w:val="DefaultParagraphFont"/>
  </w:style>
  <w:style w:type="character" w:customStyle="1" w:styleId="cat-FIOgrp-16rplc-50">
    <w:name w:val="cat-FIO grp-16 rplc-5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garantF1://10003000.7" TargetMode="External" /><Relationship Id="rId7" Type="http://schemas.openxmlformats.org/officeDocument/2006/relationships/hyperlink" Target="garantF1://10003000.20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